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2AFB6" w14:textId="34636E3F" w:rsidR="006757EC" w:rsidRPr="00F033A4" w:rsidRDefault="006757EC" w:rsidP="006757EC">
      <w:pPr>
        <w:jc w:val="center"/>
        <w:rPr>
          <w:noProof/>
          <w:lang w:val="da-DK"/>
        </w:rPr>
      </w:pPr>
      <w:r>
        <w:rPr>
          <w:b/>
          <w:bCs/>
          <w:noProof/>
          <w:lang w:val="da-DK"/>
        </w:rPr>
        <w:t xml:space="preserve">Template til </w:t>
      </w:r>
      <w:r w:rsidR="00B566EC">
        <w:rPr>
          <w:b/>
          <w:bCs/>
          <w:noProof/>
          <w:lang w:val="da-DK"/>
        </w:rPr>
        <w:t>Symposium (alle)</w:t>
      </w:r>
    </w:p>
    <w:p w14:paraId="6317208A" w14:textId="77777777" w:rsidR="00720A14" w:rsidRDefault="00720A14" w:rsidP="00F033A4">
      <w:pPr>
        <w:rPr>
          <w:noProof/>
          <w:lang w:val="da-DK"/>
        </w:rPr>
      </w:pPr>
    </w:p>
    <w:p w14:paraId="7DF91A94" w14:textId="77777777" w:rsidR="00091C1F" w:rsidRPr="00F033A4" w:rsidRDefault="00091C1F" w:rsidP="00091C1F">
      <w:pPr>
        <w:rPr>
          <w:noProof/>
          <w:lang w:val="da-DK"/>
        </w:rPr>
      </w:pPr>
      <w:r w:rsidRPr="00F033A4">
        <w:rPr>
          <w:noProof/>
          <w:lang w:val="da-DK"/>
        </w:rPr>
        <w:t>250-400 ord; 12 Times New Roman; dobbeltafstand</w:t>
      </w:r>
    </w:p>
    <w:p w14:paraId="587DAB48" w14:textId="77777777" w:rsidR="00091C1F" w:rsidRPr="00F033A4" w:rsidRDefault="00091C1F" w:rsidP="00091C1F">
      <w:pPr>
        <w:rPr>
          <w:noProof/>
          <w:lang w:val="da-DK"/>
        </w:rPr>
      </w:pPr>
      <w:r w:rsidRPr="00F033A4">
        <w:rPr>
          <w:noProof/>
          <w:lang w:val="da-DK"/>
        </w:rPr>
        <w:t>Titel; navne; stillingsbetegnelser; tilhørssteder; e-mail og telefon på kontaktperson.</w:t>
      </w:r>
    </w:p>
    <w:p w14:paraId="3DB7A8B0" w14:textId="77777777" w:rsidR="00091C1F" w:rsidRDefault="00091C1F" w:rsidP="00091C1F">
      <w:pPr>
        <w:rPr>
          <w:b/>
          <w:bCs/>
          <w:noProof/>
          <w:lang w:val="da-DK"/>
        </w:rPr>
      </w:pPr>
    </w:p>
    <w:p w14:paraId="6820CB63" w14:textId="19D93AF6" w:rsidR="00091C1F" w:rsidRDefault="00091C1F" w:rsidP="00091C1F">
      <w:pPr>
        <w:rPr>
          <w:noProof/>
          <w:lang w:val="da-DK"/>
        </w:rPr>
      </w:pPr>
      <w:r w:rsidRPr="00F033A4">
        <w:rPr>
          <w:b/>
          <w:bCs/>
          <w:noProof/>
          <w:lang w:val="da-DK"/>
        </w:rPr>
        <w:t>Baggrund/kontekst</w:t>
      </w:r>
      <w:r w:rsidRPr="00F033A4">
        <w:rPr>
          <w:noProof/>
          <w:lang w:val="da-DK"/>
        </w:rPr>
        <w:t xml:space="preserve"> (Hvorfor er dette tema relevant)</w:t>
      </w:r>
      <w:r>
        <w:rPr>
          <w:noProof/>
          <w:lang w:val="da-DK"/>
        </w:rPr>
        <w:t>:</w:t>
      </w:r>
    </w:p>
    <w:p w14:paraId="123F7659" w14:textId="77777777" w:rsidR="003F0464" w:rsidRDefault="003F0464" w:rsidP="00091C1F">
      <w:pPr>
        <w:rPr>
          <w:b/>
          <w:bCs/>
          <w:noProof/>
          <w:lang w:val="da-DK"/>
        </w:rPr>
      </w:pPr>
    </w:p>
    <w:p w14:paraId="4D2773D3" w14:textId="1C6CBA9A" w:rsidR="00091C1F" w:rsidRDefault="00091C1F" w:rsidP="00091C1F">
      <w:pPr>
        <w:rPr>
          <w:noProof/>
          <w:lang w:val="da-DK"/>
        </w:rPr>
      </w:pPr>
      <w:r w:rsidRPr="00F033A4">
        <w:rPr>
          <w:b/>
          <w:bCs/>
          <w:noProof/>
          <w:lang w:val="da-DK"/>
        </w:rPr>
        <w:t>Formål</w:t>
      </w:r>
      <w:r w:rsidRPr="00F033A4">
        <w:rPr>
          <w:noProof/>
          <w:lang w:val="da-DK"/>
        </w:rPr>
        <w:t xml:space="preserve"> (Hvad vil I beskrive fra forskellige vinkler)</w:t>
      </w:r>
      <w:r>
        <w:rPr>
          <w:noProof/>
          <w:lang w:val="da-DK"/>
        </w:rPr>
        <w:t>:</w:t>
      </w:r>
    </w:p>
    <w:p w14:paraId="08562878" w14:textId="77777777" w:rsidR="003F0464" w:rsidRDefault="003F0464" w:rsidP="00091C1F">
      <w:pPr>
        <w:rPr>
          <w:b/>
          <w:bCs/>
          <w:noProof/>
          <w:lang w:val="da-DK"/>
        </w:rPr>
      </w:pPr>
    </w:p>
    <w:p w14:paraId="7D933DD7" w14:textId="27ABE3FD" w:rsidR="00091C1F" w:rsidRDefault="00091C1F" w:rsidP="00091C1F">
      <w:pPr>
        <w:rPr>
          <w:noProof/>
          <w:lang w:val="da-DK"/>
        </w:rPr>
      </w:pPr>
      <w:r w:rsidRPr="00F033A4">
        <w:rPr>
          <w:b/>
          <w:bCs/>
          <w:noProof/>
          <w:lang w:val="da-DK"/>
        </w:rPr>
        <w:t>Metode</w:t>
      </w:r>
      <w:r w:rsidRPr="00F033A4">
        <w:rPr>
          <w:noProof/>
          <w:lang w:val="da-DK"/>
        </w:rPr>
        <w:t xml:space="preserve"> (Hvordan vil I gøre det)</w:t>
      </w:r>
      <w:r>
        <w:rPr>
          <w:noProof/>
          <w:lang w:val="da-DK"/>
        </w:rPr>
        <w:t>:</w:t>
      </w:r>
    </w:p>
    <w:p w14:paraId="050B804E" w14:textId="77777777" w:rsidR="003F0464" w:rsidRDefault="003F0464" w:rsidP="00091C1F">
      <w:pPr>
        <w:rPr>
          <w:b/>
          <w:bCs/>
          <w:noProof/>
          <w:lang w:val="da-DK"/>
        </w:rPr>
      </w:pPr>
    </w:p>
    <w:p w14:paraId="14B8594B" w14:textId="6C5B48FA" w:rsidR="00091C1F" w:rsidRDefault="00091C1F" w:rsidP="00091C1F">
      <w:pPr>
        <w:rPr>
          <w:noProof/>
          <w:lang w:val="da-DK"/>
        </w:rPr>
      </w:pPr>
      <w:r w:rsidRPr="00F033A4">
        <w:rPr>
          <w:b/>
          <w:bCs/>
          <w:noProof/>
          <w:lang w:val="da-DK"/>
        </w:rPr>
        <w:t>Resultater</w:t>
      </w:r>
      <w:r w:rsidRPr="00F033A4">
        <w:rPr>
          <w:noProof/>
          <w:lang w:val="da-DK"/>
        </w:rPr>
        <w:t xml:space="preserve"> (Hvad vil I vise)</w:t>
      </w:r>
      <w:r>
        <w:rPr>
          <w:noProof/>
          <w:lang w:val="da-DK"/>
        </w:rPr>
        <w:t>:</w:t>
      </w:r>
    </w:p>
    <w:p w14:paraId="07131F4A" w14:textId="77777777" w:rsidR="003F0464" w:rsidRDefault="003F0464" w:rsidP="00091C1F">
      <w:pPr>
        <w:rPr>
          <w:b/>
          <w:bCs/>
          <w:noProof/>
          <w:lang w:val="da-DK"/>
        </w:rPr>
      </w:pPr>
    </w:p>
    <w:p w14:paraId="5A344E57" w14:textId="28DEC14E" w:rsidR="00F033A4" w:rsidRPr="00F033A4" w:rsidRDefault="00091C1F" w:rsidP="00F033A4">
      <w:pPr>
        <w:rPr>
          <w:noProof/>
          <w:lang w:val="da-DK"/>
        </w:rPr>
      </w:pPr>
      <w:r w:rsidRPr="00F033A4">
        <w:rPr>
          <w:b/>
          <w:bCs/>
          <w:noProof/>
          <w:lang w:val="da-DK"/>
        </w:rPr>
        <w:t>Konklusion</w:t>
      </w:r>
      <w:r>
        <w:rPr>
          <w:noProof/>
          <w:lang w:val="da-DK"/>
        </w:rPr>
        <w:t xml:space="preserve"> </w:t>
      </w:r>
      <w:r w:rsidRPr="00F033A4">
        <w:rPr>
          <w:noProof/>
          <w:lang w:val="da-DK"/>
        </w:rPr>
        <w:t>(Hvad betyder det</w:t>
      </w:r>
      <w:r>
        <w:rPr>
          <w:noProof/>
          <w:lang w:val="da-DK"/>
        </w:rPr>
        <w:t xml:space="preserve"> og hvad er relevant at diskutere</w:t>
      </w:r>
      <w:r w:rsidRPr="00F033A4">
        <w:rPr>
          <w:noProof/>
          <w:lang w:val="da-DK"/>
        </w:rPr>
        <w:t>)</w:t>
      </w:r>
      <w:r>
        <w:rPr>
          <w:noProof/>
          <w:lang w:val="da-DK"/>
        </w:rPr>
        <w:t>:</w:t>
      </w:r>
    </w:p>
    <w:p w14:paraId="672FF24B" w14:textId="77777777" w:rsidR="00404FD1" w:rsidRPr="00F033A4" w:rsidRDefault="00404FD1" w:rsidP="007146EF">
      <w:pPr>
        <w:rPr>
          <w:noProof/>
          <w:lang w:val="da-DK"/>
        </w:rPr>
      </w:pPr>
    </w:p>
    <w:sectPr w:rsidR="00404FD1" w:rsidRPr="00F033A4" w:rsidSect="00D271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40" w:code="9"/>
      <w:pgMar w:top="1701" w:right="1134" w:bottom="1701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4E131" w14:textId="77777777" w:rsidR="00F033A4" w:rsidRPr="00CB7E17" w:rsidRDefault="00F033A4">
      <w:r w:rsidRPr="00CB7E17">
        <w:separator/>
      </w:r>
    </w:p>
  </w:endnote>
  <w:endnote w:type="continuationSeparator" w:id="0">
    <w:p w14:paraId="3EBC4A03" w14:textId="77777777" w:rsidR="00F033A4" w:rsidRPr="00CB7E17" w:rsidRDefault="00F033A4">
      <w:r w:rsidRPr="00CB7E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D347FFE-2B95-4312-86A3-9BA83957E661}"/>
    <w:embedBold r:id="rId2" w:fontKey="{2723D563-DA2B-4D0B-946B-B9B17C2BA095}"/>
    <w:embedItalic r:id="rId3" w:fontKey="{65518779-726E-4762-8DE6-687854C90191}"/>
    <w:embedBoldItalic r:id="rId4" w:fontKey="{8D26F13C-D926-488D-B57D-5622AE4003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8DBCB85-8F26-49FE-B791-A61EA20B60ED}"/>
    <w:embedBold r:id="rId6" w:fontKey="{82299453-DDFC-485C-9D79-4A7CBE137EA7}"/>
    <w:embedItalic r:id="rId7" w:fontKey="{B5472695-2A08-46DA-83F0-9152BBDC1C79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8" w:fontKey="{26FF8959-2C29-4C36-B6F0-F589AFBEA207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9" w:fontKey="{233CF8A8-4EC9-475F-9051-6DFA6BE1979C}"/>
    <w:embedBold r:id="rId10" w:fontKey="{79749E1C-DFAA-4C17-8E0C-F8877311801D}"/>
    <w:embedItalic r:id="rId11" w:fontKey="{6AA4D733-E240-4F24-AFC8-620160149F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1B30785C-1268-4B3B-81C8-3CD44E3ADE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E489969-DDEC-4FCE-9796-A353E4722F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E5A0E25-167A-4497-9AC5-E9509A8C6B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8FEB0" w14:textId="77777777" w:rsidR="006D5CFC" w:rsidRDefault="006D5C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1CD3A" w14:textId="77777777" w:rsidR="00336DC5" w:rsidRPr="00D27191" w:rsidRDefault="00336DC5" w:rsidP="00D2719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B7215" w14:textId="77777777" w:rsidR="00CB7E17" w:rsidRPr="00D27191" w:rsidRDefault="00CB7E17" w:rsidP="00D271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68418" w14:textId="77777777" w:rsidR="00F033A4" w:rsidRPr="00CB7E17" w:rsidRDefault="00F033A4">
      <w:r w:rsidRPr="00CB7E17">
        <w:separator/>
      </w:r>
    </w:p>
  </w:footnote>
  <w:footnote w:type="continuationSeparator" w:id="0">
    <w:p w14:paraId="771FA699" w14:textId="77777777" w:rsidR="00F033A4" w:rsidRPr="00CB7E17" w:rsidRDefault="00F033A4">
      <w:r w:rsidRPr="00CB7E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E3951" w14:textId="77777777" w:rsidR="006D5CFC" w:rsidRDefault="006D5CF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F28D0" w14:textId="77777777" w:rsidR="00160373" w:rsidRPr="00D27191" w:rsidRDefault="00160373" w:rsidP="00D27191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58AD7" w14:textId="77777777" w:rsidR="00160373" w:rsidRPr="00D27191" w:rsidRDefault="00160373" w:rsidP="00D2719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2D257E7"/>
    <w:multiLevelType w:val="multilevel"/>
    <w:tmpl w:val="DD5CA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4EE4553"/>
    <w:multiLevelType w:val="multilevel"/>
    <w:tmpl w:val="66DEC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8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46641B21"/>
    <w:multiLevelType w:val="multilevel"/>
    <w:tmpl w:val="FC90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1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20728002">
    <w:abstractNumId w:val="20"/>
  </w:num>
  <w:num w:numId="2" w16cid:durableId="1466388565">
    <w:abstractNumId w:val="11"/>
  </w:num>
  <w:num w:numId="3" w16cid:durableId="1146776149">
    <w:abstractNumId w:val="18"/>
  </w:num>
  <w:num w:numId="4" w16cid:durableId="826554393">
    <w:abstractNumId w:val="13"/>
  </w:num>
  <w:num w:numId="5" w16cid:durableId="1133017375">
    <w:abstractNumId w:val="8"/>
  </w:num>
  <w:num w:numId="6" w16cid:durableId="584924715">
    <w:abstractNumId w:val="7"/>
  </w:num>
  <w:num w:numId="7" w16cid:durableId="1570921073">
    <w:abstractNumId w:val="6"/>
  </w:num>
  <w:num w:numId="8" w16cid:durableId="2134519602">
    <w:abstractNumId w:val="5"/>
  </w:num>
  <w:num w:numId="9" w16cid:durableId="1515800050">
    <w:abstractNumId w:val="17"/>
  </w:num>
  <w:num w:numId="10" w16cid:durableId="1885091826">
    <w:abstractNumId w:val="4"/>
  </w:num>
  <w:num w:numId="11" w16cid:durableId="1670449177">
    <w:abstractNumId w:val="3"/>
  </w:num>
  <w:num w:numId="12" w16cid:durableId="199513514">
    <w:abstractNumId w:val="2"/>
  </w:num>
  <w:num w:numId="13" w16cid:durableId="1945068804">
    <w:abstractNumId w:val="1"/>
  </w:num>
  <w:num w:numId="14" w16cid:durableId="1416896499">
    <w:abstractNumId w:val="23"/>
  </w:num>
  <w:num w:numId="15" w16cid:durableId="1143959197">
    <w:abstractNumId w:val="24"/>
  </w:num>
  <w:num w:numId="16" w16cid:durableId="1695569496">
    <w:abstractNumId w:val="22"/>
  </w:num>
  <w:num w:numId="17" w16cid:durableId="1333147944">
    <w:abstractNumId w:val="14"/>
  </w:num>
  <w:num w:numId="18" w16cid:durableId="1651203249">
    <w:abstractNumId w:val="21"/>
  </w:num>
  <w:num w:numId="19" w16cid:durableId="169609232">
    <w:abstractNumId w:val="15"/>
  </w:num>
  <w:num w:numId="20" w16cid:durableId="1362901738">
    <w:abstractNumId w:val="12"/>
  </w:num>
  <w:num w:numId="21" w16cid:durableId="260719187">
    <w:abstractNumId w:val="0"/>
  </w:num>
  <w:num w:numId="22" w16cid:durableId="1426030363">
    <w:abstractNumId w:val="9"/>
  </w:num>
  <w:num w:numId="23" w16cid:durableId="1372002394">
    <w:abstractNumId w:val="10"/>
  </w:num>
  <w:num w:numId="24" w16cid:durableId="1763070008">
    <w:abstractNumId w:val="16"/>
  </w:num>
  <w:num w:numId="25" w16cid:durableId="12149222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revisionView w:inkAnnotation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3A4"/>
    <w:rsid w:val="000011FF"/>
    <w:rsid w:val="00003B6C"/>
    <w:rsid w:val="000221B7"/>
    <w:rsid w:val="00024F8C"/>
    <w:rsid w:val="00027431"/>
    <w:rsid w:val="00032B4F"/>
    <w:rsid w:val="00051A09"/>
    <w:rsid w:val="00054B15"/>
    <w:rsid w:val="000553F3"/>
    <w:rsid w:val="000570AD"/>
    <w:rsid w:val="00062161"/>
    <w:rsid w:val="00065C0F"/>
    <w:rsid w:val="00074AEF"/>
    <w:rsid w:val="00091C1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0F70D9"/>
    <w:rsid w:val="001213E5"/>
    <w:rsid w:val="0012702C"/>
    <w:rsid w:val="00130BD0"/>
    <w:rsid w:val="00144417"/>
    <w:rsid w:val="00147AB2"/>
    <w:rsid w:val="00153477"/>
    <w:rsid w:val="00156D0E"/>
    <w:rsid w:val="00160373"/>
    <w:rsid w:val="00165822"/>
    <w:rsid w:val="00182A86"/>
    <w:rsid w:val="00186ECA"/>
    <w:rsid w:val="00191872"/>
    <w:rsid w:val="00192812"/>
    <w:rsid w:val="0019604D"/>
    <w:rsid w:val="001A67BC"/>
    <w:rsid w:val="001B13CE"/>
    <w:rsid w:val="001B1851"/>
    <w:rsid w:val="001B5B08"/>
    <w:rsid w:val="001B7CB4"/>
    <w:rsid w:val="001C2E9B"/>
    <w:rsid w:val="001E15E4"/>
    <w:rsid w:val="001F665E"/>
    <w:rsid w:val="00201945"/>
    <w:rsid w:val="00213BCF"/>
    <w:rsid w:val="002171DE"/>
    <w:rsid w:val="00227E7F"/>
    <w:rsid w:val="002307BF"/>
    <w:rsid w:val="00234013"/>
    <w:rsid w:val="00235108"/>
    <w:rsid w:val="002464E0"/>
    <w:rsid w:val="00247A66"/>
    <w:rsid w:val="0025262C"/>
    <w:rsid w:val="00253944"/>
    <w:rsid w:val="0025642C"/>
    <w:rsid w:val="00261B99"/>
    <w:rsid w:val="00267D18"/>
    <w:rsid w:val="00270682"/>
    <w:rsid w:val="00270EFE"/>
    <w:rsid w:val="00284BB8"/>
    <w:rsid w:val="0028579D"/>
    <w:rsid w:val="0029302C"/>
    <w:rsid w:val="002A4E23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12D10"/>
    <w:rsid w:val="00330802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0464"/>
    <w:rsid w:val="003F33BA"/>
    <w:rsid w:val="00404FD1"/>
    <w:rsid w:val="00411A1B"/>
    <w:rsid w:val="00423170"/>
    <w:rsid w:val="004262ED"/>
    <w:rsid w:val="0043392E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338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757EC"/>
    <w:rsid w:val="006803D7"/>
    <w:rsid w:val="00683BE2"/>
    <w:rsid w:val="0069128A"/>
    <w:rsid w:val="006964C1"/>
    <w:rsid w:val="006971AA"/>
    <w:rsid w:val="006A2502"/>
    <w:rsid w:val="006A7ADC"/>
    <w:rsid w:val="006B2A52"/>
    <w:rsid w:val="006B4632"/>
    <w:rsid w:val="006B6134"/>
    <w:rsid w:val="006C1797"/>
    <w:rsid w:val="006C3A1B"/>
    <w:rsid w:val="006D2642"/>
    <w:rsid w:val="006D5CFC"/>
    <w:rsid w:val="006D65DC"/>
    <w:rsid w:val="006E3401"/>
    <w:rsid w:val="006F4B3E"/>
    <w:rsid w:val="0070345D"/>
    <w:rsid w:val="007146EF"/>
    <w:rsid w:val="0072005E"/>
    <w:rsid w:val="00720A14"/>
    <w:rsid w:val="00731B24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967D7"/>
    <w:rsid w:val="007A6435"/>
    <w:rsid w:val="007B1EF5"/>
    <w:rsid w:val="007B3386"/>
    <w:rsid w:val="007C0864"/>
    <w:rsid w:val="007C1953"/>
    <w:rsid w:val="007C5679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B7607"/>
    <w:rsid w:val="008C1273"/>
    <w:rsid w:val="008C1E95"/>
    <w:rsid w:val="008C3D75"/>
    <w:rsid w:val="008E04AE"/>
    <w:rsid w:val="008E4128"/>
    <w:rsid w:val="008E6802"/>
    <w:rsid w:val="008F02A7"/>
    <w:rsid w:val="008F0558"/>
    <w:rsid w:val="008F2B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1882"/>
    <w:rsid w:val="009335D6"/>
    <w:rsid w:val="00940EEA"/>
    <w:rsid w:val="009564BA"/>
    <w:rsid w:val="00963627"/>
    <w:rsid w:val="00966484"/>
    <w:rsid w:val="009931E4"/>
    <w:rsid w:val="00997B5B"/>
    <w:rsid w:val="009B0DF6"/>
    <w:rsid w:val="009B1250"/>
    <w:rsid w:val="009B14B5"/>
    <w:rsid w:val="009B6356"/>
    <w:rsid w:val="009B65BF"/>
    <w:rsid w:val="009C1F1A"/>
    <w:rsid w:val="009C3A4A"/>
    <w:rsid w:val="009C5C27"/>
    <w:rsid w:val="009C5CAB"/>
    <w:rsid w:val="009D3785"/>
    <w:rsid w:val="009D59E3"/>
    <w:rsid w:val="009D6862"/>
    <w:rsid w:val="009E4066"/>
    <w:rsid w:val="009E578E"/>
    <w:rsid w:val="009F2CB3"/>
    <w:rsid w:val="009F3FAD"/>
    <w:rsid w:val="009F437C"/>
    <w:rsid w:val="009F79B6"/>
    <w:rsid w:val="009F7F21"/>
    <w:rsid w:val="00A02E30"/>
    <w:rsid w:val="00A11327"/>
    <w:rsid w:val="00A13639"/>
    <w:rsid w:val="00A24D90"/>
    <w:rsid w:val="00A256C1"/>
    <w:rsid w:val="00A33642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C1DBC"/>
    <w:rsid w:val="00AD07A5"/>
    <w:rsid w:val="00AD403F"/>
    <w:rsid w:val="00AD4779"/>
    <w:rsid w:val="00AD54B0"/>
    <w:rsid w:val="00AE0468"/>
    <w:rsid w:val="00AE4001"/>
    <w:rsid w:val="00AE774C"/>
    <w:rsid w:val="00AF16F8"/>
    <w:rsid w:val="00AF5F88"/>
    <w:rsid w:val="00B0759B"/>
    <w:rsid w:val="00B10D00"/>
    <w:rsid w:val="00B14707"/>
    <w:rsid w:val="00B15221"/>
    <w:rsid w:val="00B313BA"/>
    <w:rsid w:val="00B32816"/>
    <w:rsid w:val="00B427ED"/>
    <w:rsid w:val="00B512EE"/>
    <w:rsid w:val="00B51957"/>
    <w:rsid w:val="00B525C1"/>
    <w:rsid w:val="00B566EC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C662B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194A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B7E17"/>
    <w:rsid w:val="00CC73C8"/>
    <w:rsid w:val="00CC7B3A"/>
    <w:rsid w:val="00CD3CE7"/>
    <w:rsid w:val="00CD66F1"/>
    <w:rsid w:val="00CE18FB"/>
    <w:rsid w:val="00D12542"/>
    <w:rsid w:val="00D14768"/>
    <w:rsid w:val="00D16593"/>
    <w:rsid w:val="00D166AE"/>
    <w:rsid w:val="00D16753"/>
    <w:rsid w:val="00D17641"/>
    <w:rsid w:val="00D17CDE"/>
    <w:rsid w:val="00D27191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D2A1D"/>
    <w:rsid w:val="00DE4DE0"/>
    <w:rsid w:val="00DE6F7C"/>
    <w:rsid w:val="00DE7B64"/>
    <w:rsid w:val="00DF2193"/>
    <w:rsid w:val="00E032BB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8411D"/>
    <w:rsid w:val="00E85424"/>
    <w:rsid w:val="00E966E9"/>
    <w:rsid w:val="00EA40B3"/>
    <w:rsid w:val="00EA6633"/>
    <w:rsid w:val="00EB31F8"/>
    <w:rsid w:val="00EC06F0"/>
    <w:rsid w:val="00ED29B8"/>
    <w:rsid w:val="00EE7C7A"/>
    <w:rsid w:val="00F033A4"/>
    <w:rsid w:val="00F30976"/>
    <w:rsid w:val="00F4463E"/>
    <w:rsid w:val="00F45004"/>
    <w:rsid w:val="00F51363"/>
    <w:rsid w:val="00F51960"/>
    <w:rsid w:val="00F57448"/>
    <w:rsid w:val="00F626ED"/>
    <w:rsid w:val="00F7301B"/>
    <w:rsid w:val="00F7428E"/>
    <w:rsid w:val="00FA1193"/>
    <w:rsid w:val="00FA31F3"/>
    <w:rsid w:val="00FB2419"/>
    <w:rsid w:val="00FB3F65"/>
    <w:rsid w:val="00FC2003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878AE8"/>
  <w15:docId w15:val="{096107B3-331B-4357-AF34-3AA26EB4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99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Normal">
    <w:name w:val="Normal"/>
    <w:qFormat/>
    <w:rsid w:val="00D27191"/>
    <w:pPr>
      <w:spacing w:after="160" w:line="360" w:lineRule="auto"/>
      <w:jc w:val="both"/>
    </w:pPr>
    <w:rPr>
      <w:rFonts w:eastAsiaTheme="minorHAnsi" w:cstheme="minorBidi"/>
      <w:szCs w:val="22"/>
      <w:lang w:val="en-GB"/>
    </w:rPr>
  </w:style>
  <w:style w:type="paragraph" w:styleId="Overskrift1">
    <w:name w:val="heading 1"/>
    <w:basedOn w:val="Normal"/>
    <w:next w:val="Normal"/>
    <w:link w:val="Overskrift1Tegn"/>
    <w:autoRedefine/>
    <w:uiPriority w:val="1"/>
    <w:qFormat/>
    <w:rsid w:val="00D27191"/>
    <w:pPr>
      <w:keepNext/>
      <w:keepLines/>
      <w:spacing w:before="240" w:after="0" w:line="240" w:lineRule="auto"/>
      <w:jc w:val="left"/>
      <w:outlineLvl w:val="0"/>
    </w:pPr>
    <w:rPr>
      <w:rFonts w:ascii="AU Passata Light" w:eastAsiaTheme="majorEastAsia" w:hAnsi="AU Passata Light" w:cstheme="majorBidi"/>
      <w:sz w:val="36"/>
      <w:szCs w:val="36"/>
    </w:rPr>
  </w:style>
  <w:style w:type="paragraph" w:styleId="Overskrift2">
    <w:name w:val="heading 2"/>
    <w:basedOn w:val="Normal"/>
    <w:next w:val="Normal"/>
    <w:link w:val="Overskrift2Tegn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1"/>
    </w:pPr>
    <w:rPr>
      <w:rFonts w:ascii="AU Passata" w:eastAsiaTheme="majorEastAsia" w:hAnsi="AU Passata" w:cstheme="majorBidi"/>
      <w:b/>
      <w:sz w:val="21"/>
      <w:szCs w:val="21"/>
    </w:rPr>
  </w:style>
  <w:style w:type="paragraph" w:styleId="Overskrift3">
    <w:name w:val="heading 3"/>
    <w:basedOn w:val="Normal"/>
    <w:next w:val="Normal"/>
    <w:link w:val="Overskrift3Tegn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2"/>
    </w:pPr>
    <w:rPr>
      <w:rFonts w:ascii="AU Passata" w:eastAsiaTheme="majorEastAsia" w:hAnsi="AU Passata" w:cstheme="majorBidi"/>
      <w:b/>
      <w:sz w:val="19"/>
      <w:szCs w:val="24"/>
    </w:rPr>
  </w:style>
  <w:style w:type="paragraph" w:styleId="Overskrift4">
    <w:name w:val="heading 4"/>
    <w:basedOn w:val="Normal"/>
    <w:next w:val="Normal"/>
    <w:link w:val="Overskrift4Tegn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3"/>
    </w:pPr>
    <w:rPr>
      <w:rFonts w:ascii="AU Passata" w:eastAsiaTheme="majorEastAsia" w:hAnsi="AU Passata" w:cstheme="majorBidi"/>
      <w:b/>
      <w:iCs/>
      <w:sz w:val="17"/>
    </w:rPr>
  </w:style>
  <w:style w:type="paragraph" w:styleId="Overskrift5">
    <w:name w:val="heading 5"/>
    <w:basedOn w:val="Normal"/>
    <w:next w:val="Normal"/>
    <w:link w:val="Overskrift5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4"/>
    </w:pPr>
    <w:rPr>
      <w:rFonts w:ascii="AU Passata" w:eastAsiaTheme="majorEastAsia" w:hAnsi="AU Passata" w:cstheme="majorBidi"/>
      <w:sz w:val="17"/>
    </w:rPr>
  </w:style>
  <w:style w:type="paragraph" w:styleId="Overskrift6">
    <w:name w:val="heading 6"/>
    <w:basedOn w:val="Normal"/>
    <w:next w:val="Normal"/>
    <w:link w:val="Overskrift6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5"/>
    </w:pPr>
    <w:rPr>
      <w:rFonts w:ascii="AU Passata" w:eastAsiaTheme="majorEastAsia" w:hAnsi="AU Passata" w:cstheme="majorBidi"/>
      <w:i/>
      <w:sz w:val="17"/>
    </w:rPr>
  </w:style>
  <w:style w:type="paragraph" w:styleId="Overskrift7">
    <w:name w:val="heading 7"/>
    <w:basedOn w:val="Normal"/>
    <w:next w:val="Normal"/>
    <w:link w:val="Overskrift7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6"/>
    </w:pPr>
    <w:rPr>
      <w:rFonts w:ascii="AU Passata" w:eastAsiaTheme="majorEastAsia" w:hAnsi="AU Passata" w:cstheme="majorBidi"/>
      <w:i/>
      <w:iCs/>
      <w:sz w:val="17"/>
    </w:rPr>
  </w:style>
  <w:style w:type="paragraph" w:styleId="Overskrift8">
    <w:name w:val="heading 8"/>
    <w:basedOn w:val="Normal"/>
    <w:next w:val="Normal"/>
    <w:link w:val="Overskrift8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7"/>
    </w:pPr>
    <w:rPr>
      <w:rFonts w:ascii="AU Passata" w:eastAsiaTheme="majorEastAsia" w:hAnsi="AU Passata" w:cstheme="majorBidi"/>
      <w:i/>
      <w:color w:val="272727" w:themeColor="text1" w:themeTint="D8"/>
      <w:sz w:val="17"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D27191"/>
    <w:pPr>
      <w:keepNext/>
      <w:keepLines/>
      <w:spacing w:before="40" w:after="0" w:line="240" w:lineRule="auto"/>
      <w:jc w:val="left"/>
      <w:outlineLvl w:val="8"/>
    </w:pPr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link w:val="BilledtekstTegn"/>
    <w:autoRedefine/>
    <w:uiPriority w:val="35"/>
    <w:unhideWhenUsed/>
    <w:qFormat/>
    <w:rsid w:val="00D27191"/>
    <w:pPr>
      <w:spacing w:after="200" w:line="240" w:lineRule="auto"/>
    </w:pPr>
    <w:rPr>
      <w:rFonts w:ascii="AU Passata Light" w:hAnsi="AU Passata Light"/>
      <w:iCs/>
      <w:sz w:val="18"/>
      <w:szCs w:val="18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basedOn w:val="Standardskrifttypeiafsnit"/>
    <w:uiPriority w:val="3"/>
    <w:qFormat/>
    <w:rsid w:val="00D27191"/>
    <w:rPr>
      <w:rFonts w:ascii="Georgia" w:hAnsi="Georgia"/>
      <w:i/>
      <w:iCs/>
      <w:sz w:val="20"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99"/>
    <w:semiHidden/>
    <w:unhideWhenUsed/>
    <w:rsid w:val="00D27191"/>
    <w:rPr>
      <w:vertAlign w:val="superscript"/>
      <w:lang w:val="en-GB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D27191"/>
    <w:pPr>
      <w:spacing w:after="0" w:line="240" w:lineRule="auto"/>
    </w:pPr>
    <w:rPr>
      <w:rFonts w:ascii="AU Passata" w:hAnsi="AU Passata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4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4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basedOn w:val="Standardskrifttypeiafsnit"/>
    <w:uiPriority w:val="3"/>
    <w:qFormat/>
    <w:rsid w:val="00D27191"/>
    <w:rPr>
      <w:rFonts w:ascii="Georgia" w:hAnsi="Georgia"/>
      <w:b/>
      <w:bCs/>
      <w:sz w:val="20"/>
      <w:lang w:val="en-GB"/>
    </w:rPr>
  </w:style>
  <w:style w:type="paragraph" w:styleId="Undertitel">
    <w:name w:val="Subtitle"/>
    <w:basedOn w:val="Normal"/>
    <w:next w:val="Normal"/>
    <w:link w:val="UndertitelTegn"/>
    <w:autoRedefine/>
    <w:uiPriority w:val="2"/>
    <w:qFormat/>
    <w:rsid w:val="00D27191"/>
    <w:pPr>
      <w:numPr>
        <w:ilvl w:val="1"/>
      </w:numPr>
    </w:pPr>
    <w:rPr>
      <w:rFonts w:ascii="AU Passata" w:eastAsiaTheme="minorEastAsia" w:hAnsi="AU Passata"/>
      <w:b/>
      <w:sz w:val="24"/>
      <w:szCs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autoRedefine/>
    <w:uiPriority w:val="2"/>
    <w:qFormat/>
    <w:rsid w:val="00D27191"/>
    <w:pPr>
      <w:spacing w:after="0" w:line="240" w:lineRule="auto"/>
      <w:contextualSpacing/>
    </w:pPr>
    <w:rPr>
      <w:rFonts w:ascii="AU Passata" w:eastAsiaTheme="majorEastAsia" w:hAnsi="AU Passata" w:cstheme="majorBidi"/>
      <w:spacing w:val="-10"/>
      <w:kern w:val="28"/>
      <w:sz w:val="72"/>
      <w:szCs w:val="56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D27191"/>
    <w:pPr>
      <w:spacing w:after="100"/>
    </w:pPr>
    <w:rPr>
      <w:rFonts w:ascii="AU Passata" w:hAnsi="AU Passata"/>
      <w:sz w:val="22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D27191"/>
    <w:pPr>
      <w:spacing w:after="100"/>
      <w:ind w:left="220"/>
    </w:pPr>
    <w:rPr>
      <w:rFonts w:ascii="AU Passata" w:hAnsi="AU Passata"/>
      <w:sz w:val="22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D27191"/>
    <w:pPr>
      <w:spacing w:after="100"/>
      <w:ind w:left="440"/>
    </w:pPr>
    <w:rPr>
      <w:rFonts w:ascii="AU Passata" w:hAnsi="AU Passata"/>
      <w:sz w:val="22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qFormat/>
    <w:rsid w:val="00D27191"/>
    <w:pPr>
      <w:spacing w:after="100"/>
      <w:ind w:left="660"/>
    </w:pPr>
    <w:rPr>
      <w:rFonts w:ascii="AU Passata" w:hAnsi="AU Passata"/>
      <w:sz w:val="22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qFormat/>
    <w:rsid w:val="00D27191"/>
    <w:pPr>
      <w:spacing w:after="100"/>
      <w:ind w:left="880"/>
    </w:pPr>
    <w:rPr>
      <w:rFonts w:ascii="AU Passata" w:hAnsi="AU Passata"/>
      <w:sz w:val="22"/>
    </w:r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CB7E17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uiPriority w:val="99"/>
    <w:unhideWhenUsed/>
    <w:rsid w:val="00D27191"/>
    <w:rPr>
      <w:color w:val="03428E" w:themeColor="hyperlink"/>
      <w:u w:val="singl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D27191"/>
    <w:pPr>
      <w:spacing w:after="100"/>
      <w:ind w:left="1100"/>
    </w:pPr>
    <w:rPr>
      <w:rFonts w:ascii="AU Passata" w:hAnsi="AU Passata"/>
      <w:sz w:val="22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D27191"/>
    <w:pPr>
      <w:spacing w:after="100"/>
      <w:ind w:left="1320"/>
    </w:pPr>
    <w:rPr>
      <w:rFonts w:ascii="AU Passata" w:hAnsi="AU Passata"/>
      <w:sz w:val="22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D27191"/>
    <w:pPr>
      <w:spacing w:after="100"/>
      <w:ind w:left="1540"/>
    </w:pPr>
    <w:rPr>
      <w:rFonts w:ascii="AU Passata" w:hAnsi="AU Passata"/>
      <w:sz w:val="22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D27191"/>
    <w:pPr>
      <w:spacing w:after="100"/>
      <w:ind w:left="1760"/>
    </w:pPr>
    <w:rPr>
      <w:rFonts w:ascii="AU Passata" w:hAnsi="AU Passata"/>
      <w:sz w:val="22"/>
    </w:r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semiHidden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semiHidden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semiHidden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semiHidden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semiHidden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27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3"/>
    <w:qFormat/>
    <w:rsid w:val="00D27191"/>
    <w:rPr>
      <w:rFonts w:ascii="Georgia" w:hAnsi="Georgia"/>
      <w:b/>
      <w:i/>
      <w:iCs/>
      <w:color w:val="auto"/>
      <w:sz w:val="20"/>
      <w:lang w:val="en-GB"/>
    </w:rPr>
  </w:style>
  <w:style w:type="paragraph" w:styleId="Strktcitat">
    <w:name w:val="Intense Quote"/>
    <w:basedOn w:val="Normal"/>
    <w:next w:val="Normal"/>
    <w:link w:val="StrktcitatTegn"/>
    <w:autoRedefine/>
    <w:uiPriority w:val="30"/>
    <w:semiHidden/>
    <w:rsid w:val="00D2719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D27191"/>
    <w:rPr>
      <w:rFonts w:eastAsiaTheme="minorHAnsi" w:cstheme="minorBidi"/>
      <w:i/>
      <w:iCs/>
      <w:color w:val="404040" w:themeColor="text1" w:themeTint="BF"/>
      <w:szCs w:val="22"/>
      <w:lang w:val="en-GB"/>
    </w:rPr>
  </w:style>
  <w:style w:type="character" w:styleId="Svaghenvisning">
    <w:name w:val="Subtle Reference"/>
    <w:basedOn w:val="Standardskrifttypeiafsnit"/>
    <w:uiPriority w:val="31"/>
    <w:semiHidden/>
    <w:rsid w:val="00D27191"/>
    <w:rPr>
      <w:rFonts w:ascii="Georgia" w:hAnsi="Georgia"/>
      <w:smallCaps/>
      <w:color w:val="5A5A5A" w:themeColor="text1" w:themeTint="A5"/>
      <w:lang w:val="en-GB"/>
    </w:rPr>
  </w:style>
  <w:style w:type="character" w:styleId="Kraftighenvisning">
    <w:name w:val="Intense Reference"/>
    <w:basedOn w:val="Standardskrifttypeiafsnit"/>
    <w:uiPriority w:val="32"/>
    <w:semiHidden/>
    <w:rsid w:val="00D27191"/>
    <w:rPr>
      <w:rFonts w:ascii="Georgia" w:hAnsi="Georgia"/>
      <w:b/>
      <w:bCs/>
      <w:smallCaps/>
      <w:color w:val="404040" w:themeColor="text1" w:themeTint="BF"/>
      <w:spacing w:val="5"/>
      <w:sz w:val="20"/>
      <w:lang w:val="en-GB"/>
    </w:rPr>
  </w:style>
  <w:style w:type="paragraph" w:customStyle="1" w:styleId="Template-kolofonstreg">
    <w:name w:val="Template - kolofon streg"/>
    <w:basedOn w:val="Normal"/>
    <w:uiPriority w:val="8"/>
    <w:semiHidden/>
    <w:rsid w:val="00620D0B"/>
    <w:pPr>
      <w:spacing w:after="120" w:line="270" w:lineRule="exact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BC662B"/>
    <w:rPr>
      <w:color w:val="808080"/>
      <w:lang w:val="en-GB"/>
    </w:rPr>
  </w:style>
  <w:style w:type="paragraph" w:customStyle="1" w:styleId="Hiddenpageno">
    <w:name w:val="Hidden pageno"/>
    <w:basedOn w:val="Sidefod"/>
    <w:uiPriority w:val="9"/>
    <w:semiHidden/>
    <w:rsid w:val="00A33642"/>
    <w:pPr>
      <w:tabs>
        <w:tab w:val="clear" w:pos="3615"/>
        <w:tab w:val="clear" w:pos="7229"/>
        <w:tab w:val="clear" w:pos="10206"/>
        <w:tab w:val="right" w:pos="12474"/>
      </w:tabs>
      <w:ind w:right="-8505"/>
      <w:jc w:val="right"/>
    </w:pPr>
    <w:rPr>
      <w:vanish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27191"/>
    <w:rPr>
      <w:rFonts w:ascii="Segoe UI" w:eastAsiaTheme="minorHAnsi" w:hAnsi="Segoe UI" w:cs="Segoe UI"/>
      <w:sz w:val="18"/>
      <w:szCs w:val="18"/>
      <w:lang w:val="en-GB"/>
    </w:rPr>
  </w:style>
  <w:style w:type="character" w:styleId="Bogenstitel">
    <w:name w:val="Book Title"/>
    <w:basedOn w:val="Standardskrifttypeiafsnit"/>
    <w:uiPriority w:val="33"/>
    <w:semiHidden/>
    <w:rsid w:val="00D27191"/>
    <w:rPr>
      <w:rFonts w:ascii="Georgia" w:hAnsi="Georgia"/>
      <w:b/>
      <w:bCs/>
      <w:i/>
      <w:iCs/>
      <w:spacing w:val="5"/>
      <w:sz w:val="20"/>
      <w:lang w:val="en-GB"/>
    </w:rPr>
  </w:style>
  <w:style w:type="character" w:customStyle="1" w:styleId="BilledtekstTegn">
    <w:name w:val="Billedtekst Tegn"/>
    <w:basedOn w:val="Standardskrifttypeiafsnit"/>
    <w:link w:val="Billedtekst"/>
    <w:uiPriority w:val="35"/>
    <w:rsid w:val="00D27191"/>
    <w:rPr>
      <w:rFonts w:ascii="AU Passata Light" w:eastAsiaTheme="minorHAnsi" w:hAnsi="AU Passata Light" w:cstheme="minorBidi"/>
      <w:iCs/>
      <w:sz w:val="18"/>
      <w:szCs w:val="18"/>
      <w:lang w:val="en-GB"/>
    </w:rPr>
  </w:style>
  <w:style w:type="paragraph" w:customStyle="1" w:styleId="Figurtitel">
    <w:name w:val="Figurtitel"/>
    <w:basedOn w:val="Normal"/>
    <w:link w:val="FigurtitelTegn"/>
    <w:autoRedefine/>
    <w:uiPriority w:val="4"/>
    <w:qFormat/>
    <w:rsid w:val="00D27191"/>
    <w:rPr>
      <w:rFonts w:ascii="AU Passata Light" w:hAnsi="AU Passata Light"/>
      <w:caps/>
      <w:sz w:val="18"/>
    </w:rPr>
  </w:style>
  <w:style w:type="character" w:customStyle="1" w:styleId="FigurtitelTegn">
    <w:name w:val="Figurtitel Tegn"/>
    <w:basedOn w:val="Standardskrifttypeiafsnit"/>
    <w:link w:val="Figurtitel"/>
    <w:uiPriority w:val="4"/>
    <w:rsid w:val="00D27191"/>
    <w:rPr>
      <w:rFonts w:ascii="AU Passata Light" w:eastAsiaTheme="minorHAnsi" w:hAnsi="AU Passata Light" w:cstheme="minorBidi"/>
      <w:caps/>
      <w:sz w:val="18"/>
      <w:szCs w:val="22"/>
      <w:lang w:val="en-GB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D27191"/>
    <w:rPr>
      <w:rFonts w:ascii="AU Passata" w:eastAsiaTheme="minorHAnsi" w:hAnsi="AU Passata" w:cstheme="minorBidi"/>
      <w:sz w:val="14"/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D27191"/>
    <w:rPr>
      <w:rFonts w:ascii="AU Passata Light" w:eastAsiaTheme="majorEastAsia" w:hAnsi="AU Passata Light" w:cstheme="majorBidi"/>
      <w:sz w:val="36"/>
      <w:szCs w:val="36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D27191"/>
    <w:rPr>
      <w:rFonts w:ascii="AU Passata" w:eastAsiaTheme="majorEastAsia" w:hAnsi="AU Passata" w:cstheme="majorBidi"/>
      <w:b/>
      <w:sz w:val="21"/>
      <w:szCs w:val="21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D27191"/>
    <w:rPr>
      <w:rFonts w:ascii="AU Passata" w:eastAsiaTheme="majorEastAsia" w:hAnsi="AU Passata" w:cstheme="majorBidi"/>
      <w:b/>
      <w:sz w:val="19"/>
      <w:szCs w:val="24"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D27191"/>
    <w:rPr>
      <w:rFonts w:ascii="AU Passata" w:eastAsiaTheme="majorEastAsia" w:hAnsi="AU Passata" w:cstheme="majorBidi"/>
      <w:b/>
      <w:iCs/>
      <w:sz w:val="17"/>
      <w:szCs w:val="22"/>
      <w:lang w:val="en-GB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D27191"/>
    <w:rPr>
      <w:rFonts w:ascii="AU Passata" w:eastAsiaTheme="majorEastAsia" w:hAnsi="AU Passata" w:cstheme="majorBidi"/>
      <w:sz w:val="17"/>
      <w:szCs w:val="22"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D27191"/>
    <w:rPr>
      <w:rFonts w:ascii="AU Passata" w:eastAsiaTheme="majorEastAsia" w:hAnsi="AU Passata" w:cstheme="majorBidi"/>
      <w:i/>
      <w:sz w:val="17"/>
      <w:szCs w:val="22"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D27191"/>
    <w:rPr>
      <w:rFonts w:ascii="AU Passata" w:eastAsiaTheme="majorEastAsia" w:hAnsi="AU Passata" w:cstheme="majorBidi"/>
      <w:i/>
      <w:iCs/>
      <w:sz w:val="17"/>
      <w:szCs w:val="22"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D27191"/>
    <w:rPr>
      <w:rFonts w:ascii="AU Passata" w:eastAsiaTheme="majorEastAsia" w:hAnsi="AU Passata" w:cstheme="majorBidi"/>
      <w:i/>
      <w:color w:val="272727" w:themeColor="text1" w:themeTint="D8"/>
      <w:sz w:val="17"/>
      <w:szCs w:val="21"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D27191"/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  <w:lang w:val="en-GB"/>
    </w:rPr>
  </w:style>
  <w:style w:type="paragraph" w:styleId="Listeafsnit">
    <w:name w:val="List Paragraph"/>
    <w:basedOn w:val="Normal"/>
    <w:autoRedefine/>
    <w:uiPriority w:val="34"/>
    <w:semiHidden/>
    <w:qFormat/>
    <w:rsid w:val="00D27191"/>
    <w:pPr>
      <w:ind w:left="720"/>
      <w:contextualSpacing/>
    </w:pPr>
  </w:style>
  <w:style w:type="paragraph" w:styleId="Ingenafstand">
    <w:name w:val="No Spacing"/>
    <w:autoRedefine/>
    <w:qFormat/>
    <w:rsid w:val="00D27191"/>
    <w:pPr>
      <w:spacing w:line="240" w:lineRule="auto"/>
      <w:jc w:val="both"/>
    </w:pPr>
    <w:rPr>
      <w:rFonts w:eastAsiaTheme="minorHAnsi" w:cstheme="minorBidi"/>
      <w:szCs w:val="22"/>
      <w:lang w:val="en-GB"/>
    </w:rPr>
  </w:style>
  <w:style w:type="paragraph" w:styleId="Citat">
    <w:name w:val="Quote"/>
    <w:basedOn w:val="Normal"/>
    <w:next w:val="Normal"/>
    <w:link w:val="CitatTegn"/>
    <w:autoRedefine/>
    <w:uiPriority w:val="5"/>
    <w:qFormat/>
    <w:rsid w:val="00D2719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5"/>
    <w:rsid w:val="00D27191"/>
    <w:rPr>
      <w:rFonts w:eastAsiaTheme="minorHAnsi" w:cstheme="minorBidi"/>
      <w:i/>
      <w:iCs/>
      <w:color w:val="404040" w:themeColor="text1" w:themeTint="BF"/>
      <w:szCs w:val="22"/>
      <w:lang w:val="en-GB"/>
    </w:rPr>
  </w:style>
  <w:style w:type="character" w:customStyle="1" w:styleId="UndertitelTegn">
    <w:name w:val="Undertitel Tegn"/>
    <w:basedOn w:val="Standardskrifttypeiafsnit"/>
    <w:link w:val="Undertitel"/>
    <w:uiPriority w:val="2"/>
    <w:rsid w:val="00D27191"/>
    <w:rPr>
      <w:rFonts w:ascii="AU Passata" w:eastAsiaTheme="minorEastAsia" w:hAnsi="AU Passata" w:cstheme="minorBidi"/>
      <w:b/>
      <w:sz w:val="24"/>
      <w:szCs w:val="24"/>
      <w:lang w:val="en-GB"/>
    </w:rPr>
  </w:style>
  <w:style w:type="character" w:styleId="Svagfremhvning">
    <w:name w:val="Subtle Emphasis"/>
    <w:basedOn w:val="Standardskrifttypeiafsnit"/>
    <w:uiPriority w:val="19"/>
    <w:semiHidden/>
    <w:rsid w:val="00D27191"/>
    <w:rPr>
      <w:rFonts w:ascii="Georgia" w:hAnsi="Georgia"/>
      <w:i/>
      <w:iCs/>
      <w:color w:val="404040" w:themeColor="text1" w:themeTint="BF"/>
      <w:lang w:val="en-GB"/>
    </w:rPr>
  </w:style>
  <w:style w:type="character" w:customStyle="1" w:styleId="TitelTegn">
    <w:name w:val="Titel Tegn"/>
    <w:basedOn w:val="Standardskrifttypeiafsnit"/>
    <w:link w:val="Titel"/>
    <w:uiPriority w:val="2"/>
    <w:rsid w:val="00D27191"/>
    <w:rPr>
      <w:rFonts w:ascii="AU Passata" w:eastAsiaTheme="majorEastAsia" w:hAnsi="AU Passata" w:cstheme="majorBidi"/>
      <w:spacing w:val="-10"/>
      <w:kern w:val="28"/>
      <w:sz w:val="72"/>
      <w:szCs w:val="56"/>
      <w:lang w:val="en-GB"/>
    </w:rPr>
  </w:style>
  <w:style w:type="paragraph" w:styleId="Overskrift">
    <w:name w:val="TOC Heading"/>
    <w:basedOn w:val="Overskrift1"/>
    <w:next w:val="Normal"/>
    <w:autoRedefine/>
    <w:uiPriority w:val="39"/>
    <w:semiHidden/>
    <w:rsid w:val="00D27191"/>
    <w:pPr>
      <w:outlineLvl w:val="9"/>
    </w:pPr>
    <w:rPr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196838\AppData\Local\Temp\Templafy\WordVsto\d503phwc.dotx" TargetMode="External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TemplafyTemplateConfiguration><![CDATA[{"elementsMetadata":[],"transformationConfigurations":[{"language":"{{DocumentLanguage}}","disableUpdates":false,"type":"proofingLanguage"},{"colorTheme":"{{UserProfile.ThemeColour.ColorThemeRef.ColorTheme}}","disableUpdates":false,"originalColorThemeXml":"<a:clrScheme name=\"AU_Blue\" xmlns:a=\"http://schemas.openxmlformats.org/drawingml/2006/main\"><a:dk1><a:srgbClr val=\"000000\" /></a:dk1><a:lt1><a:srgbClr val=\"FFFFFF\" /></a:lt1><a:dk2><a:srgbClr val=\"003D73\" /></a:dk2><a:lt2><a:srgbClr val=\"003D73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","type":"colorTheme"}],"templateName":"Blank","templateDescription":"","enableDocumentContentUpdater":true,"version":"2.0"}]]></TemplafyTemplateConfiguration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4134D-B8AA-4A35-854B-D76D18C7832F}">
  <ds:schemaRefs/>
</ds:datastoreItem>
</file>

<file path=customXml/itemProps2.xml><?xml version="1.0" encoding="utf-8"?>
<ds:datastoreItem xmlns:ds="http://schemas.openxmlformats.org/officeDocument/2006/customXml" ds:itemID="{35766FB9-B645-46AE-A645-02027FC14433}">
  <ds:schemaRefs/>
</ds:datastoreItem>
</file>

<file path=customXml/itemProps3.xml><?xml version="1.0" encoding="utf-8"?>
<ds:datastoreItem xmlns:ds="http://schemas.openxmlformats.org/officeDocument/2006/customXml" ds:itemID="{334C6A43-1F8B-4B92-BED4-CAC969D68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d503phwc</Template>
  <TotalTime>0</TotalTime>
  <Pages>1</Pages>
  <Words>57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Birgitte Thylstrup</dc:creator>
  <cp:lastModifiedBy>Birgitte Thylstrup</cp:lastModifiedBy>
  <cp:revision>2</cp:revision>
  <dcterms:created xsi:type="dcterms:W3CDTF">2025-08-29T11:31:00Z</dcterms:created>
  <dcterms:modified xsi:type="dcterms:W3CDTF">2025-08-29T11:31:00Z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TemplafyTenantId">
    <vt:lpwstr>auoffice</vt:lpwstr>
  </property>
  <property fmtid="{D5CDD505-2E9C-101B-9397-08002B2CF9AE}" pid="7" name="TemplafyTemplateId">
    <vt:lpwstr>746981520981622870</vt:lpwstr>
  </property>
  <property fmtid="{D5CDD505-2E9C-101B-9397-08002B2CF9AE}" pid="8" name="TemplafyUserProfileId">
    <vt:lpwstr>1151013543750402112</vt:lpwstr>
  </property>
  <property fmtid="{D5CDD505-2E9C-101B-9397-08002B2CF9AE}" pid="9" name="TemplafyLanguageCode">
    <vt:lpwstr>en-GB</vt:lpwstr>
  </property>
  <property fmtid="{D5CDD505-2E9C-101B-9397-08002B2CF9AE}" pid="10" name="TemplafyFromBlank">
    <vt:bool>true</vt:bool>
  </property>
</Properties>
</file>